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95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5244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86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Иброхимова </w:t>
      </w:r>
      <w:r>
        <w:rPr>
          <w:rFonts w:ascii="Times New Roman" w:eastAsia="Times New Roman" w:hAnsi="Times New Roman" w:cs="Times New Roman"/>
          <w:sz w:val="27"/>
          <w:szCs w:val="27"/>
        </w:rPr>
        <w:t>Абубакр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Шарифовича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8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Иброхимов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А.Ш.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06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00:0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г.Лянтор</w:t>
      </w:r>
      <w:r>
        <w:rPr>
          <w:rFonts w:ascii="Times New Roman" w:eastAsia="Times New Roman" w:hAnsi="Times New Roman" w:cs="Times New Roman"/>
          <w:sz w:val="27"/>
          <w:szCs w:val="27"/>
        </w:rPr>
        <w:t>, ул. Набережная, д. 22, кв. 31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750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9rplc-2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</w:t>
      </w:r>
      <w:r>
        <w:rPr>
          <w:rFonts w:ascii="Times New Roman" w:eastAsia="Times New Roman" w:hAnsi="Times New Roman" w:cs="Times New Roman"/>
          <w:sz w:val="27"/>
          <w:szCs w:val="27"/>
        </w:rPr>
        <w:t>12.9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Кодекса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</w:t>
      </w:r>
      <w:r>
        <w:rPr>
          <w:rFonts w:ascii="Times New Roman" w:eastAsia="Times New Roman" w:hAnsi="Times New Roman" w:cs="Times New Roman"/>
          <w:sz w:val="27"/>
          <w:szCs w:val="27"/>
        </w:rPr>
        <w:t>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7"/>
          <w:szCs w:val="27"/>
        </w:rPr>
        <w:t>ях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Иброхимов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А.Ш.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не явился,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29.6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КоАП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</w:t>
      </w:r>
      <w:r>
        <w:rPr>
          <w:rFonts w:ascii="Times New Roman" w:eastAsia="Times New Roman" w:hAnsi="Times New Roman" w:cs="Times New Roman"/>
          <w:sz w:val="27"/>
          <w:szCs w:val="27"/>
        </w:rPr>
        <w:t>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приказом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343.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Иброхимов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А.Ш.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Иброхимова А.Ш.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Иброхимова А.Ш.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9rplc-3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ч. 2 ст.12.9 Кодекса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750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Иброхимова А.Ш.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Иброхимова </w:t>
      </w:r>
      <w:r>
        <w:rPr>
          <w:rFonts w:ascii="Times New Roman" w:eastAsia="Times New Roman" w:hAnsi="Times New Roman" w:cs="Times New Roman"/>
          <w:sz w:val="27"/>
          <w:szCs w:val="27"/>
        </w:rPr>
        <w:t>Абубакр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Шарифовича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1 500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>одна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тысяч</w:t>
      </w:r>
      <w:r>
        <w:rPr>
          <w:rFonts w:ascii="Times New Roman" w:eastAsia="Times New Roman" w:hAnsi="Times New Roman" w:cs="Times New Roman"/>
          <w:sz w:val="27"/>
          <w:szCs w:val="27"/>
        </w:rPr>
        <w:t>а пятьсот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Иброхимову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А.Ш.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40102810245370000007, ОКЦ № 8 УГУ Банка России//УФК по Ханты-Мансийскому автономному округу – </w:t>
      </w:r>
      <w:r>
        <w:rPr>
          <w:rFonts w:ascii="Times New Roman" w:eastAsia="Times New Roman" w:hAnsi="Times New Roman" w:cs="Times New Roman"/>
          <w:sz w:val="27"/>
          <w:szCs w:val="27"/>
        </w:rPr>
        <w:t>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0412365400155009532620172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95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С.В. Михеева</w:t>
      </w:r>
    </w:p>
    <w:p>
      <w:pPr>
        <w:spacing w:before="0" w:after="0"/>
        <w:ind w:firstLine="708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708"/>
        <w:rPr>
          <w:sz w:val="27"/>
          <w:szCs w:val="27"/>
        </w:rPr>
      </w:pPr>
    </w:p>
    <w:p>
      <w:pPr>
        <w:spacing w:before="0" w:after="0"/>
        <w:ind w:firstLine="708"/>
        <w:rPr>
          <w:sz w:val="27"/>
          <w:szCs w:val="27"/>
        </w:rPr>
      </w:pPr>
    </w:p>
    <w:p>
      <w:pPr>
        <w:spacing w:before="0" w:after="0"/>
        <w:ind w:firstLine="708"/>
        <w:rPr>
          <w:sz w:val="27"/>
          <w:szCs w:val="27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8rplc-12">
    <w:name w:val="cat-UserDefined grp-38 rplc-12"/>
    <w:basedOn w:val="DefaultParagraphFont"/>
  </w:style>
  <w:style w:type="character" w:customStyle="1" w:styleId="cat-UserDefinedgrp-39rplc-21">
    <w:name w:val="cat-UserDefined grp-39 rplc-21"/>
    <w:basedOn w:val="DefaultParagraphFont"/>
  </w:style>
  <w:style w:type="character" w:customStyle="1" w:styleId="cat-UserDefinedgrp-39rplc-30">
    <w:name w:val="cat-UserDefined grp-39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